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5-817/2805/2026</w:t>
      </w:r>
    </w:p>
    <w:p>
      <w:pPr>
        <w:tabs>
          <w:tab w:val="left" w:pos="3495"/>
          <w:tab w:val="left" w:pos="4363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796"/>
        <w:gridCol w:w="4780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cat-Addressgrp-0rplc-0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ind w:firstLine="709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at-Dategrp-11rplc-1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дата</w:t>
            </w:r>
          </w:p>
        </w:tc>
      </w:tr>
    </w:tbl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мирового судьи судебного участка № 5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мировой судья судебного участка № 2 Ханты-Мансийского судебного района </w:t>
      </w:r>
      <w:r>
        <w:rPr>
          <w:rStyle w:val="cat-Addressgrp-1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6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 – </w:t>
      </w:r>
      <w:r>
        <w:rPr>
          <w:rStyle w:val="cat-UserDefinedgrp-29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Style w:val="cat-Addressgrp-3rplc-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2rplc-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распложённого по </w:t>
      </w:r>
      <w:r>
        <w:rPr>
          <w:rStyle w:val="cat-Addressgrp-4rplc-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5rplc-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PhoneNumbergrp-21rplc-1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совершении административного правонарушения, предусмотренного ч.1 ст. 19.5 Кодекса Российской Федерации об административных правонарушениях, 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Dategrp-12rplc-1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cat-Timegrp-20rplc-12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МКОУ ХМР ООШ им. </w:t>
      </w:r>
      <w:r>
        <w:rPr>
          <w:rStyle w:val="cat-Addressgrp-3rplc-1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2rplc-1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распложённое по адресу: </w:t>
      </w:r>
      <w:r>
        <w:rPr>
          <w:rStyle w:val="cat-Addressgrp-4rplc-1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5rplc-1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совершило правонарушение, выразившееся в невыполнении в установленный срок предписания № 18 от </w:t>
      </w:r>
      <w:r>
        <w:rPr>
          <w:rStyle w:val="cat-Dategrp-13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</w:t>
      </w:r>
      <w:r>
        <w:rPr>
          <w:rStyle w:val="cat-FIOgrp-17rplc-1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вину признала, указала, что не устранили лишь в части поды на пищеблоке, все остальные требования исполнены.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сследовав протокол об административном правонарушении и иные письменные материалы дела, мировой судья пришел к следующему.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Style w:val="cat-Dategrp-13rplc-1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6rplc-2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адрес </w:t>
      </w:r>
      <w:r>
        <w:rPr>
          <w:rStyle w:val="cat-UserDefinedgrp-28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r>
        <w:rPr>
          <w:rStyle w:val="cat-Addressgrp-3rplc-2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2rplc-2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вынесено предписание №18 об устранении в срок до </w:t>
      </w:r>
      <w:r>
        <w:rPr>
          <w:rStyle w:val="cat-Dategrp-14rplc-2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устранить 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</w:t>
      </w:r>
      <w:r>
        <w:rPr>
          <w:rStyle w:val="cat-Dategrp-15rplc-2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была проведена проверка по исполнению предписания.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проверки установлено, что требования предписания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выполнены.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Законность предписания заключается в том, оно выдано тем органом (должностным лицом), в компетенцию которого входит осуществление функции, по государственному региональному контролю (надзору) в сфере жилищно-коммунального хозяйства, строительства, градостроительной деятельности, энергосбережения.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законность предписания предполагает, что предписание было выдано в установленном законом порядке, не ущемляющем права поднадзорных субъектов.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Предписание от </w:t>
      </w:r>
      <w:r>
        <w:rPr>
          <w:rStyle w:val="cat-Dategrp-13rplc-2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законом порядке не обжаловалось, а, следовательно, законность указанного предписания не оспаривалась.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Мировым судьей при рассмотрении дела не установлено нарушений при вынесении указанного предписания.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28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r>
        <w:rPr>
          <w:rStyle w:val="cat-Addressgrp-3rplc-2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2rplc-3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инкриминируемого правонарушения подтверждается исследованными судом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об административном правонарушении, уведомлениями, заключением, приказами, требований, поручением, СД-диском, предписанием, письмами, извещениями, актом проверки, выпиской из ЕГРЮЛ.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Представленные доказательства получены с соблюдением требований закона, не противоречивы, согласованны. Их объем достаточен для разрешения дела. Анализ этих доказательств в совокупности позволяет без сомнений прийти к выводу о доказанности факта невыполнения в установленный срок законного предписания органа, осуществляющего государственный контроль об устранении нарушений законодательства.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вина </w:t>
      </w:r>
      <w:r>
        <w:rPr>
          <w:rStyle w:val="cat-UserDefinedgrp-28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r>
        <w:rPr>
          <w:rStyle w:val="cat-Addressgrp-3rplc-3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2rplc-3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факту невыполнения в установленный срок законного предписания органа, осуществляющего государственный контроль об устранении нарушений законодательства, нашли свое подтверждение.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мировой судья квалифицирует по ч. 1 ст. 19.5 КоАП РФ.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Определяя вид и меру наказания 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смягчающим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является признание вины.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статьями 23.1,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9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Style w:val="cat-UserDefinedgrp-28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r>
        <w:rPr>
          <w:rStyle w:val="cat-Addressgrp-3rplc-3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2rplc-3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ч. 1 ст. 19.5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Style w:val="cat-Sumgrp-19rplc-37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подлежит уплате на расчетный счет: УФК по </w:t>
      </w:r>
      <w:r>
        <w:rPr>
          <w:rStyle w:val="cat-Addressgrp-7rplc-3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(Администрация </w:t>
      </w:r>
      <w:r>
        <w:rPr>
          <w:rStyle w:val="cat-Addressgrp-8rplc-3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4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части 5 статьи 32.2 КоАП РФ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на оплату штрафа судья, вынесший постановление, направляет копию постановления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ст.32.2 административный штраф должен быть уплачен лицом, привлеченным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Ханты-Мансийский районный суд </w:t>
      </w:r>
      <w:r>
        <w:rPr>
          <w:rStyle w:val="cat-Addressgrp-10rplc-4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6rplc-4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десяти дней со дня вручения или получения копии постановления.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pStyle w:val="Heading1"/>
        <w:keepNext w:val="0"/>
        <w:spacing w:before="0" w:after="0"/>
        <w:jc w:val="both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Мировой с</w:t>
      </w:r>
      <w:r>
        <w:rPr>
          <w:b w:val="0"/>
          <w:bCs w:val="0"/>
          <w:i w:val="0"/>
          <w:sz w:val="28"/>
          <w:szCs w:val="28"/>
        </w:rPr>
        <w:t>удья</w:t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 w:val="0"/>
          <w:bCs w:val="0"/>
          <w:i w:val="0"/>
          <w:sz w:val="28"/>
          <w:szCs w:val="28"/>
        </w:rPr>
        <w:t xml:space="preserve">           </w:t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 w:val="0"/>
          <w:bCs w:val="0"/>
          <w:i w:val="0"/>
          <w:sz w:val="28"/>
          <w:szCs w:val="28"/>
        </w:rPr>
        <w:t xml:space="preserve">        </w:t>
      </w:r>
      <w:r>
        <w:rPr>
          <w:b w:val="0"/>
          <w:bCs w:val="0"/>
          <w:i w:val="0"/>
          <w:sz w:val="28"/>
          <w:szCs w:val="28"/>
        </w:rPr>
        <w:t xml:space="preserve">  </w:t>
      </w:r>
      <w:r>
        <w:rPr>
          <w:rStyle w:val="cat-FIOgrp-18rplc-48"/>
          <w:b w:val="0"/>
          <w:bCs w:val="0"/>
          <w:i w:val="0"/>
          <w:sz w:val="28"/>
          <w:szCs w:val="28"/>
        </w:rPr>
        <w:t>фио</w:t>
      </w:r>
      <w:r>
        <w:rPr>
          <w:b w:val="0"/>
          <w:bCs w:val="0"/>
          <w:i w:val="0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pStyle w:val="Heading1"/>
        <w:keepNext w:val="0"/>
        <w:spacing w:before="0" w:after="0"/>
        <w:jc w:val="both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Мировой судья</w:t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b/>
          <w:bCs/>
          <w:i w:val="0"/>
          <w:sz w:val="28"/>
          <w:szCs w:val="28"/>
        </w:rPr>
        <w:tab/>
      </w:r>
      <w:r>
        <w:rPr>
          <w:rFonts w:ascii="Arial" w:eastAsia="Arial" w:hAnsi="Arial" w:cs="Arial"/>
          <w:i w:val="0"/>
          <w:sz w:val="28"/>
          <w:szCs w:val="28"/>
        </w:rPr>
        <w:t xml:space="preserve">                </w:t>
      </w:r>
      <w:r>
        <w:rPr>
          <w:rFonts w:ascii="Arial" w:eastAsia="Arial" w:hAnsi="Arial" w:cs="Arial"/>
          <w:i w:val="0"/>
          <w:sz w:val="28"/>
          <w:szCs w:val="28"/>
        </w:rPr>
        <w:t xml:space="preserve">  </w:t>
      </w:r>
      <w:r>
        <w:rPr>
          <w:rStyle w:val="cat-FIOgrp-18rplc-49"/>
          <w:b w:val="0"/>
          <w:bCs w:val="0"/>
          <w:i w:val="0"/>
          <w:sz w:val="28"/>
          <w:szCs w:val="28"/>
        </w:rPr>
        <w:t>фио</w:t>
      </w:r>
      <w:r>
        <w:rPr>
          <w:b w:val="0"/>
          <w:bCs w:val="0"/>
          <w:i w:val="0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Addressgrp-0rplc-0">
    <w:name w:val="cat-Address grp-0 rplc-0"/>
    <w:basedOn w:val="DefaultParagraphFont"/>
  </w:style>
  <w:style w:type="character" w:customStyle="1" w:styleId="cat-Dategrp-11rplc-1">
    <w:name w:val="cat-Date grp-11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6rplc-4">
    <w:name w:val="cat-FIO grp-16 rplc-4"/>
    <w:basedOn w:val="DefaultParagraphFont"/>
  </w:style>
  <w:style w:type="character" w:customStyle="1" w:styleId="cat-UserDefinedgrp-29rplc-5">
    <w:name w:val="cat-UserDefined grp-29 rplc-5"/>
    <w:basedOn w:val="DefaultParagraphFont"/>
  </w:style>
  <w:style w:type="character" w:customStyle="1" w:styleId="cat-Addressgrp-3rplc-6">
    <w:name w:val="cat-Address grp-3 rplc-6"/>
    <w:basedOn w:val="DefaultParagraphFont"/>
  </w:style>
  <w:style w:type="character" w:customStyle="1" w:styleId="cat-Addressgrp-2rplc-7">
    <w:name w:val="cat-Address grp-2 rplc-7"/>
    <w:basedOn w:val="DefaultParagraphFont"/>
  </w:style>
  <w:style w:type="character" w:customStyle="1" w:styleId="cat-Addressgrp-4rplc-8">
    <w:name w:val="cat-Address grp-4 rplc-8"/>
    <w:basedOn w:val="DefaultParagraphFont"/>
  </w:style>
  <w:style w:type="character" w:customStyle="1" w:styleId="cat-Addressgrp-5rplc-9">
    <w:name w:val="cat-Address grp-5 rplc-9"/>
    <w:basedOn w:val="DefaultParagraphFont"/>
  </w:style>
  <w:style w:type="character" w:customStyle="1" w:styleId="cat-PhoneNumbergrp-21rplc-10">
    <w:name w:val="cat-PhoneNumber grp-21 rplc-10"/>
    <w:basedOn w:val="DefaultParagraphFont"/>
  </w:style>
  <w:style w:type="character" w:customStyle="1" w:styleId="cat-Dategrp-12rplc-11">
    <w:name w:val="cat-Date grp-12 rplc-11"/>
    <w:basedOn w:val="DefaultParagraphFont"/>
  </w:style>
  <w:style w:type="character" w:customStyle="1" w:styleId="cat-Timegrp-20rplc-12">
    <w:name w:val="cat-Time grp-20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Addressgrp-2rplc-14">
    <w:name w:val="cat-Address grp-2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Addressgrp-5rplc-16">
    <w:name w:val="cat-Address grp-5 rplc-16"/>
    <w:basedOn w:val="DefaultParagraphFont"/>
  </w:style>
  <w:style w:type="character" w:customStyle="1" w:styleId="cat-Dategrp-13rplc-17">
    <w:name w:val="cat-Date grp-13 rplc-17"/>
    <w:basedOn w:val="DefaultParagraphFont"/>
  </w:style>
  <w:style w:type="character" w:customStyle="1" w:styleId="cat-FIOgrp-17rplc-18">
    <w:name w:val="cat-FIO grp-17 rplc-18"/>
    <w:basedOn w:val="DefaultParagraphFont"/>
  </w:style>
  <w:style w:type="character" w:customStyle="1" w:styleId="cat-Dategrp-13rplc-19">
    <w:name w:val="cat-Date grp-13 rplc-19"/>
    <w:basedOn w:val="DefaultParagraphFont"/>
  </w:style>
  <w:style w:type="character" w:customStyle="1" w:styleId="cat-UserDefinedgrp-27rplc-20">
    <w:name w:val="cat-UserDefined grp-27 rplc-20"/>
    <w:basedOn w:val="DefaultParagraphFont"/>
  </w:style>
  <w:style w:type="character" w:customStyle="1" w:styleId="cat-Addressgrp-6rplc-21">
    <w:name w:val="cat-Address grp-6 rplc-21"/>
    <w:basedOn w:val="DefaultParagraphFont"/>
  </w:style>
  <w:style w:type="character" w:customStyle="1" w:styleId="cat-UserDefinedgrp-28rplc-22">
    <w:name w:val="cat-UserDefined grp-28 rplc-22"/>
    <w:basedOn w:val="DefaultParagraphFont"/>
  </w:style>
  <w:style w:type="character" w:customStyle="1" w:styleId="cat-Addressgrp-3rplc-23">
    <w:name w:val="cat-Address grp-3 rplc-23"/>
    <w:basedOn w:val="DefaultParagraphFont"/>
  </w:style>
  <w:style w:type="character" w:customStyle="1" w:styleId="cat-Addressgrp-2rplc-24">
    <w:name w:val="cat-Address grp-2 rplc-24"/>
    <w:basedOn w:val="DefaultParagraphFont"/>
  </w:style>
  <w:style w:type="character" w:customStyle="1" w:styleId="cat-Dategrp-14rplc-25">
    <w:name w:val="cat-Date grp-14 rplc-25"/>
    <w:basedOn w:val="DefaultParagraphFont"/>
  </w:style>
  <w:style w:type="character" w:customStyle="1" w:styleId="cat-Dategrp-15rplc-26">
    <w:name w:val="cat-Date grp-15 rplc-26"/>
    <w:basedOn w:val="DefaultParagraphFont"/>
  </w:style>
  <w:style w:type="character" w:customStyle="1" w:styleId="cat-Dategrp-13rplc-27">
    <w:name w:val="cat-Date grp-13 rplc-27"/>
    <w:basedOn w:val="DefaultParagraphFont"/>
  </w:style>
  <w:style w:type="character" w:customStyle="1" w:styleId="cat-UserDefinedgrp-28rplc-28">
    <w:name w:val="cat-UserDefined grp-28 rplc-28"/>
    <w:basedOn w:val="DefaultParagraphFont"/>
  </w:style>
  <w:style w:type="character" w:customStyle="1" w:styleId="cat-Addressgrp-3rplc-29">
    <w:name w:val="cat-Address grp-3 rplc-29"/>
    <w:basedOn w:val="DefaultParagraphFont"/>
  </w:style>
  <w:style w:type="character" w:customStyle="1" w:styleId="cat-Addressgrp-2rplc-30">
    <w:name w:val="cat-Address grp-2 rplc-30"/>
    <w:basedOn w:val="DefaultParagraphFont"/>
  </w:style>
  <w:style w:type="character" w:customStyle="1" w:styleId="cat-UserDefinedgrp-28rplc-31">
    <w:name w:val="cat-UserDefined grp-28 rplc-31"/>
    <w:basedOn w:val="DefaultParagraphFont"/>
  </w:style>
  <w:style w:type="character" w:customStyle="1" w:styleId="cat-Addressgrp-3rplc-32">
    <w:name w:val="cat-Address grp-3 rplc-32"/>
    <w:basedOn w:val="DefaultParagraphFont"/>
  </w:style>
  <w:style w:type="character" w:customStyle="1" w:styleId="cat-Addressgrp-2rplc-33">
    <w:name w:val="cat-Address grp-2 rplc-33"/>
    <w:basedOn w:val="DefaultParagraphFont"/>
  </w:style>
  <w:style w:type="character" w:customStyle="1" w:styleId="cat-UserDefinedgrp-28rplc-34">
    <w:name w:val="cat-UserDefined grp-28 rplc-34"/>
    <w:basedOn w:val="DefaultParagraphFont"/>
  </w:style>
  <w:style w:type="character" w:customStyle="1" w:styleId="cat-Addressgrp-3rplc-35">
    <w:name w:val="cat-Address grp-3 rplc-35"/>
    <w:basedOn w:val="DefaultParagraphFont"/>
  </w:style>
  <w:style w:type="character" w:customStyle="1" w:styleId="cat-Addressgrp-2rplc-36">
    <w:name w:val="cat-Address grp-2 rplc-36"/>
    <w:basedOn w:val="DefaultParagraphFont"/>
  </w:style>
  <w:style w:type="character" w:customStyle="1" w:styleId="cat-Sumgrp-19rplc-37">
    <w:name w:val="cat-Sum grp-19 rplc-37"/>
    <w:basedOn w:val="DefaultParagraphFont"/>
  </w:style>
  <w:style w:type="character" w:customStyle="1" w:styleId="cat-Addressgrp-7rplc-38">
    <w:name w:val="cat-Address grp-7 rplc-38"/>
    <w:basedOn w:val="DefaultParagraphFont"/>
  </w:style>
  <w:style w:type="character" w:customStyle="1" w:styleId="cat-Addressgrp-8rplc-39">
    <w:name w:val="cat-Address grp-8 rplc-39"/>
    <w:basedOn w:val="DefaultParagraphFont"/>
  </w:style>
  <w:style w:type="character" w:customStyle="1" w:styleId="cat-UserDefinedgrp-26rplc-40">
    <w:name w:val="cat-UserDefined grp-26 rplc-40"/>
    <w:basedOn w:val="DefaultParagraphFont"/>
  </w:style>
  <w:style w:type="character" w:customStyle="1" w:styleId="cat-Addressgrp-10rplc-46">
    <w:name w:val="cat-Address grp-10 rplc-46"/>
    <w:basedOn w:val="DefaultParagraphFont"/>
  </w:style>
  <w:style w:type="character" w:customStyle="1" w:styleId="cat-Addressgrp-6rplc-47">
    <w:name w:val="cat-Address grp-6 rplc-47"/>
    <w:basedOn w:val="DefaultParagraphFont"/>
  </w:style>
  <w:style w:type="character" w:customStyle="1" w:styleId="cat-FIOgrp-18rplc-48">
    <w:name w:val="cat-FIO grp-18 rplc-48"/>
    <w:basedOn w:val="DefaultParagraphFont"/>
  </w:style>
  <w:style w:type="character" w:customStyle="1" w:styleId="cat-FIOgrp-18rplc-49">
    <w:name w:val="cat-FIO grp-18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